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7058D0" w14:textId="072BDE86" w:rsidR="00926F30" w:rsidRDefault="008C33DF" w:rsidP="00976F03">
      <w:pPr>
        <w:pStyle w:val="divnamefname"/>
        <w:shd w:val="clear" w:color="auto" w:fill="FFFFFF"/>
        <w:spacing w:line="800" w:lineRule="exact"/>
        <w:ind w:firstLine="720"/>
        <w:rPr>
          <w:rFonts w:ascii="Century Gothic" w:eastAsia="Century Gothic" w:hAnsi="Century Gothic" w:cs="Century Gothic"/>
          <w:caps/>
          <w:color w:val="231F20"/>
          <w:sz w:val="64"/>
          <w:szCs w:val="64"/>
        </w:rPr>
      </w:pPr>
      <w:r>
        <w:rPr>
          <w:rFonts w:ascii="Century Gothic" w:eastAsia="Century Gothic" w:hAnsi="Century Gothic" w:cs="Century Gothic"/>
          <w:caps/>
          <w:color w:val="231F20"/>
          <w:sz w:val="64"/>
          <w:szCs w:val="64"/>
        </w:rPr>
        <w:t>Donna Rene</w:t>
      </w:r>
      <w:r w:rsidR="00976F03">
        <w:rPr>
          <w:rFonts w:ascii="Century Gothic" w:eastAsia="Century Gothic" w:hAnsi="Century Gothic" w:cs="Century Gothic"/>
          <w:caps/>
          <w:color w:val="231F20"/>
          <w:sz w:val="64"/>
          <w:szCs w:val="64"/>
        </w:rPr>
        <w:t>’Paoletti, RN</w:t>
      </w:r>
    </w:p>
    <w:p w14:paraId="45AD9F55" w14:textId="47941182" w:rsidR="003D3527" w:rsidRDefault="003D3527" w:rsidP="00976F03">
      <w:pPr>
        <w:pStyle w:val="divaddress"/>
        <w:shd w:val="clear" w:color="auto" w:fill="FFFFFF"/>
        <w:spacing w:line="280" w:lineRule="exact"/>
        <w:ind w:left="720" w:firstLine="720"/>
        <w:rPr>
          <w:rStyle w:val="divdocumentdivaddresslispanbluebullet"/>
          <w:rFonts w:ascii="Times New Roman" w:eastAsia="Times New Roman" w:hAnsi="Times New Roman" w:cs="Times New Roman"/>
          <w:color w:val="000000" w:themeColor="text1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 xml:space="preserve">             </w:t>
      </w:r>
      <w:r w:rsidRPr="003D3527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c-</w:t>
      </w:r>
      <w:r w:rsidR="008C33DF" w:rsidRPr="003D3527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228-326-</w:t>
      </w:r>
      <w:r w:rsidRPr="003D3527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4092</w:t>
      </w:r>
      <w:r w:rsidRPr="003D3527">
        <w:rPr>
          <w:rFonts w:ascii="Century Gothic" w:eastAsia="Century Gothic" w:hAnsi="Century Gothic" w:cs="Century Gothic"/>
          <w:color w:val="000000" w:themeColor="text1"/>
        </w:rPr>
        <w:t xml:space="preserve"> </w:t>
      </w:r>
      <w:r w:rsidR="00377D83" w:rsidRPr="003D3527">
        <w:rPr>
          <w:rStyle w:val="divdocumentdivaddresslispanbluebullet"/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Style w:val="divdocumentdivaddresslispanbluebullet"/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D3527">
        <w:rPr>
          <w:rStyle w:val="divdocumentdivaddresslispanbluebullet"/>
          <w:rFonts w:ascii="Times New Roman" w:eastAsia="Times New Roman" w:hAnsi="Times New Roman" w:cs="Times New Roman"/>
          <w:color w:val="000000" w:themeColor="text1"/>
        </w:rPr>
        <w:t>e-</w:t>
      </w:r>
      <w:r w:rsidR="00377D83" w:rsidRPr="00EC26A4">
        <w:rPr>
          <w:rStyle w:val="divdocumentdivaddresslispanbluebullet"/>
          <w:rFonts w:ascii="Times New Roman" w:eastAsia="Times New Roman" w:hAnsi="Times New Roman" w:cs="Times New Roman"/>
          <w:b/>
          <w:bCs/>
          <w:color w:val="000000" w:themeColor="text1"/>
        </w:rPr>
        <w:t>rene.paoletti@aol.com</w:t>
      </w:r>
      <w:r w:rsidR="008C33DF" w:rsidRPr="00EC26A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r w:rsidR="008C33DF" w:rsidRPr="00EC26A4">
        <w:rPr>
          <w:rStyle w:val="divdocumentdivaddresslispanbluebullet"/>
          <w:rFonts w:ascii="Times New Roman" w:eastAsia="Times New Roman" w:hAnsi="Times New Roman" w:cs="Times New Roman"/>
          <w:color w:val="000000" w:themeColor="text1"/>
        </w:rPr>
        <w:t>  </w:t>
      </w:r>
    </w:p>
    <w:p w14:paraId="650BCAAC" w14:textId="27AEE883" w:rsidR="00926F30" w:rsidRDefault="003D3527" w:rsidP="00976F03">
      <w:pPr>
        <w:pStyle w:val="divaddress"/>
        <w:shd w:val="clear" w:color="auto" w:fill="FFFFFF"/>
        <w:spacing w:line="280" w:lineRule="exact"/>
        <w:ind w:left="720" w:firstLine="720"/>
        <w:rPr>
          <w:rFonts w:ascii="Century Gothic" w:eastAsia="Century Gothic" w:hAnsi="Century Gothic" w:cs="Century Gothic"/>
          <w:color w:val="231F20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 xml:space="preserve">                          11639 Quail Run </w:t>
      </w:r>
      <w:r w:rsidR="008C33DF" w:rsidRPr="003D3527"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Saucier, MS</w:t>
      </w:r>
      <w:r w:rsidR="008C33DF" w:rsidRPr="003D3527">
        <w:rPr>
          <w:rStyle w:val="divdocumentdivaddressli"/>
          <w:rFonts w:ascii="Century Gothic" w:eastAsia="Century Gothic" w:hAnsi="Century Gothic" w:cs="Century Gothic"/>
          <w:b/>
          <w:bCs/>
          <w:color w:val="231F20"/>
        </w:rPr>
        <w:t xml:space="preserve"> </w:t>
      </w:r>
      <w:r w:rsidR="008C33DF" w:rsidRPr="003D3527"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39574</w:t>
      </w:r>
      <w:r w:rsidR="008C33DF">
        <w:rPr>
          <w:rFonts w:ascii="Century Gothic" w:eastAsia="Century Gothic" w:hAnsi="Century Gothic" w:cs="Century Gothic"/>
          <w:color w:val="231F20"/>
        </w:rPr>
        <w:t xml:space="preserve"> </w:t>
      </w:r>
    </w:p>
    <w:p w14:paraId="106B21A6" w14:textId="390478B9" w:rsidR="00926F30" w:rsidRDefault="008C33DF">
      <w:pPr>
        <w:pStyle w:val="divdocumentdivsectiontitle"/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Summary</w:t>
      </w:r>
      <w:r w:rsidR="00976F03">
        <w:rPr>
          <w:rFonts w:ascii="Century Gothic" w:eastAsia="Century Gothic" w:hAnsi="Century Gothic" w:cs="Century Gothic"/>
          <w:b/>
          <w:bCs/>
          <w:caps/>
        </w:rPr>
        <w:tab/>
      </w:r>
    </w:p>
    <w:p w14:paraId="78F685C3" w14:textId="755A0828" w:rsidR="00926F30" w:rsidRDefault="008C33DF">
      <w:pPr>
        <w:pStyle w:val="p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Fonts w:ascii="Century Gothic" w:eastAsia="Century Gothic" w:hAnsi="Century Gothic" w:cs="Century Gothic"/>
          <w:color w:val="231F20"/>
          <w:sz w:val="22"/>
          <w:szCs w:val="22"/>
        </w:rPr>
        <w:t>Enthusiastic RN with 30+ years of experience seeking a position within a quality healthcare organization where I can apply my vast nursing experience. I am responsible, dedicated</w:t>
      </w:r>
      <w:r w:rsidR="007244A5">
        <w:rPr>
          <w:rFonts w:ascii="Century Gothic" w:eastAsia="Century Gothic" w:hAnsi="Century Gothic" w:cs="Century Gothic"/>
          <w:color w:val="231F20"/>
          <w:sz w:val="22"/>
          <w:szCs w:val="22"/>
        </w:rPr>
        <w:t>, a team player</w:t>
      </w:r>
      <w:r>
        <w:rPr>
          <w:rFonts w:ascii="Century Gothic" w:eastAsia="Century Gothic" w:hAnsi="Century Gothic" w:cs="Century Gothic"/>
          <w:color w:val="231F20"/>
          <w:sz w:val="22"/>
          <w:szCs w:val="22"/>
        </w:rPr>
        <w:t xml:space="preserve"> and loyal</w:t>
      </w:r>
      <w:r w:rsidR="007244A5">
        <w:rPr>
          <w:rFonts w:ascii="Century Gothic" w:eastAsia="Century Gothic" w:hAnsi="Century Gothic" w:cs="Century Gothic"/>
          <w:color w:val="231F20"/>
          <w:sz w:val="22"/>
          <w:szCs w:val="22"/>
        </w:rPr>
        <w:t>.  I have</w:t>
      </w:r>
      <w:r>
        <w:rPr>
          <w:rFonts w:ascii="Century Gothic" w:eastAsia="Century Gothic" w:hAnsi="Century Gothic" w:cs="Century Gothic"/>
          <w:color w:val="231F20"/>
          <w:sz w:val="22"/>
          <w:szCs w:val="22"/>
        </w:rPr>
        <w:t xml:space="preserve"> excellent communication skills</w:t>
      </w:r>
      <w:r w:rsidR="00377D83">
        <w:rPr>
          <w:rFonts w:ascii="Century Gothic" w:eastAsia="Century Gothic" w:hAnsi="Century Gothic" w:cs="Century Gothic"/>
          <w:color w:val="231F20"/>
          <w:sz w:val="22"/>
          <w:szCs w:val="22"/>
        </w:rPr>
        <w:t>.</w:t>
      </w:r>
    </w:p>
    <w:p w14:paraId="24768D57" w14:textId="77777777" w:rsidR="00926F30" w:rsidRDefault="008C33DF">
      <w:pPr>
        <w:pStyle w:val="divdocumentdivsectiontitle"/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Skills</w:t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378"/>
        <w:gridCol w:w="5378"/>
      </w:tblGrid>
      <w:tr w:rsidR="00926F30" w14:paraId="1F18AAA2" w14:textId="77777777">
        <w:tc>
          <w:tcPr>
            <w:tcW w:w="53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319140D" w14:textId="608235D1" w:rsidR="00926F30" w:rsidRDefault="00377D83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Excellent </w:t>
            </w:r>
            <w:r w:rsidR="008C33DF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Clinical judgement and problem resolution</w:t>
            </w:r>
          </w:p>
          <w:p w14:paraId="24232193" w14:textId="77777777" w:rsidR="00926F30" w:rsidRDefault="008C33DF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Quality direct patient nursing skills</w:t>
            </w:r>
          </w:p>
          <w:p w14:paraId="72CBB8C6" w14:textId="7416DFB1" w:rsidR="00926F30" w:rsidRDefault="008C33DF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Compassionate </w:t>
            </w:r>
            <w:r w:rsidR="001458B2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and caring</w:t>
            </w:r>
          </w:p>
          <w:p w14:paraId="0C7C82DD" w14:textId="53654C24" w:rsidR="00926F30" w:rsidRDefault="001458B2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Active in </w:t>
            </w:r>
            <w:r w:rsidR="008C33DF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Community activities</w:t>
            </w:r>
          </w:p>
          <w:p w14:paraId="1FB50060" w14:textId="0B51CE2B" w:rsidR="00926F30" w:rsidRDefault="008C33DF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Successfully directs staff meetings/ in-services</w:t>
            </w:r>
          </w:p>
          <w:p w14:paraId="124CC714" w14:textId="77777777" w:rsidR="00926F30" w:rsidRDefault="008C33DF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High level of autonomy</w:t>
            </w:r>
          </w:p>
          <w:p w14:paraId="7DDC1D2A" w14:textId="02A340C1" w:rsidR="00377D83" w:rsidRDefault="00377D83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Assess</w:t>
            </w:r>
            <w:r w:rsidR="001458B2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es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, devel</w:t>
            </w:r>
            <w:r w:rsidR="001458B2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o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p</w:t>
            </w:r>
            <w:r w:rsidR="001458B2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s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, implement</w:t>
            </w:r>
            <w:r w:rsidR="001458B2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s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, monitor</w:t>
            </w:r>
            <w:r w:rsidR="001458B2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s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 and evaluate</w:t>
            </w:r>
            <w:r w:rsidR="001458B2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s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 clinical care plans</w:t>
            </w:r>
          </w:p>
        </w:tc>
        <w:tc>
          <w:tcPr>
            <w:tcW w:w="53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057E09A" w14:textId="1F7D02BD" w:rsidR="00926F30" w:rsidRDefault="008C33DF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Case management</w:t>
            </w:r>
            <w:r w:rsidR="00976F03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,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 knowledge and education for disease </w:t>
            </w:r>
            <w:r w:rsidR="00377D83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management, and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 </w:t>
            </w:r>
            <w:r w:rsidR="00976F03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local 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community resources</w:t>
            </w:r>
          </w:p>
          <w:p w14:paraId="46502FAA" w14:textId="691730FE" w:rsidR="00926F30" w:rsidRDefault="008C33DF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Drug therapy </w:t>
            </w:r>
            <w:r w:rsidR="001458B2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education and 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management</w:t>
            </w:r>
          </w:p>
          <w:p w14:paraId="1FB3CB08" w14:textId="4BFE6ACC" w:rsidR="00926F30" w:rsidRDefault="008C33DF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ICD 10, </w:t>
            </w:r>
            <w:r w:rsidR="001458B2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DSBP, </w:t>
            </w:r>
            <w:r w:rsidR="000F5FB6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HEDIS, 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OASIS knowledge</w:t>
            </w:r>
          </w:p>
          <w:p w14:paraId="4F80BE2F" w14:textId="77777777" w:rsidR="00926F30" w:rsidRDefault="008C33DF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Wound care management</w:t>
            </w:r>
          </w:p>
          <w:p w14:paraId="540A8ACC" w14:textId="77777777" w:rsidR="00926F30" w:rsidRDefault="001458B2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Excellent i</w:t>
            </w:r>
            <w:r w:rsidR="008C33DF"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ntravenous therapy, vascular access devices and phlebotomy</w:t>
            </w: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 xml:space="preserve"> skills</w:t>
            </w:r>
          </w:p>
          <w:p w14:paraId="190CE778" w14:textId="0EF4AE7E" w:rsidR="00CC71D8" w:rsidRDefault="00CC71D8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22"/>
                <w:szCs w:val="22"/>
              </w:rPr>
              <w:t>Quality Control Audits</w:t>
            </w:r>
          </w:p>
        </w:tc>
      </w:tr>
    </w:tbl>
    <w:p w14:paraId="1056B9A2" w14:textId="77777777" w:rsidR="00926F30" w:rsidRDefault="008C33DF">
      <w:pPr>
        <w:pStyle w:val="divdocumentdivsectiontitle"/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Experience</w:t>
      </w:r>
    </w:p>
    <w:p w14:paraId="6A1C38D7" w14:textId="6A8FC266" w:rsidR="00926F30" w:rsidRDefault="008C33DF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H</w:t>
      </w:r>
      <w:r w:rsidR="00976F03"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umana at Home</w:t>
      </w:r>
      <w:r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 xml:space="preserve"> Ca</w:t>
      </w:r>
      <w:r w:rsidR="00976F03"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r</w:t>
      </w:r>
      <w:r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e Manager</w:t>
      </w:r>
      <w:r>
        <w:rPr>
          <w:rStyle w:val="documenttxtBold"/>
          <w:rFonts w:ascii="Century Gothic" w:eastAsia="Century Gothic" w:hAnsi="Century Gothic" w:cs="Century Gothic"/>
          <w:color w:val="231F20"/>
          <w:sz w:val="22"/>
          <w:szCs w:val="22"/>
        </w:rPr>
        <w:t xml:space="preserve"> </w:t>
      </w:r>
    </w:p>
    <w:p w14:paraId="57BD8AC3" w14:textId="130A098B" w:rsidR="00926F30" w:rsidRDefault="008C33DF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Humana- Giving Tree</w:t>
      </w:r>
      <w:r w:rsidR="00976F03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, Inc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 | Diamondhead, MS | Jul 2017-</w:t>
      </w:r>
      <w:r w:rsidR="00E46CEB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OCT 2020</w:t>
      </w:r>
    </w:p>
    <w:p w14:paraId="1D8141F2" w14:textId="15676B15" w:rsidR="00926F30" w:rsidRDefault="00377D83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Responsible for performing care management within the scope of licensure for clients with complex and chronic care needs to optimize their healthcare across the care continuum with a successful reduction in emergency room visits and hospitalizations.</w:t>
      </w:r>
      <w:r w:rsidR="00B86086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 Collaborate with providers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 to meet goals; follows up for discharge planning needs.</w:t>
      </w:r>
    </w:p>
    <w:p w14:paraId="02CB91FF" w14:textId="7C8F5E03" w:rsidR="00926F30" w:rsidRDefault="00976F03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Humana at Home</w:t>
      </w:r>
      <w:r w:rsidR="008C33DF"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 xml:space="preserve"> </w:t>
      </w:r>
      <w:r w:rsidR="00377D83"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Care Manager</w:t>
      </w:r>
      <w:r w:rsidR="008C33DF">
        <w:rPr>
          <w:rStyle w:val="documenttxtBold"/>
          <w:rFonts w:ascii="Century Gothic" w:eastAsia="Century Gothic" w:hAnsi="Century Gothic" w:cs="Century Gothic"/>
          <w:color w:val="231F20"/>
          <w:sz w:val="22"/>
          <w:szCs w:val="22"/>
        </w:rPr>
        <w:t xml:space="preserve"> </w:t>
      </w:r>
    </w:p>
    <w:p w14:paraId="56AC9623" w14:textId="4A45CF64" w:rsidR="00926F30" w:rsidRDefault="008C33DF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Humana- Oxford </w:t>
      </w:r>
      <w:r w:rsidR="00976F03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Healthcare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| Gulfport, MS | Jul 2014-Jul 2017</w:t>
      </w:r>
    </w:p>
    <w:p w14:paraId="3608A6E4" w14:textId="7A53FDAE" w:rsidR="00926F30" w:rsidRDefault="00976F03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E</w:t>
      </w:r>
      <w:r w:rsidR="008C33DF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ducated patients and caregivers in chronic disease management (COPD, CHF, CAD, HTN, DM, Stroke and ESDR) medication education and compliance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,</w:t>
      </w:r>
      <w:r w:rsidR="008C33DF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 community resources</w:t>
      </w:r>
      <w:r w:rsidR="00B86086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. Collaborated with </w:t>
      </w:r>
      <w:r w:rsidR="00377D83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providers with</w:t>
      </w:r>
      <w:r w:rsidR="00B86086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 a </w:t>
      </w:r>
      <w:r w:rsidR="008C33DF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successful </w:t>
      </w:r>
      <w:r w:rsidR="00B86086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reduction</w:t>
      </w:r>
      <w:r w:rsidR="008C33DF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 </w:t>
      </w:r>
      <w:r w:rsidR="00B86086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in </w:t>
      </w:r>
      <w:r w:rsidR="008C33DF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emergency room visits and hospitalizations.</w:t>
      </w:r>
    </w:p>
    <w:p w14:paraId="04F75212" w14:textId="77777777" w:rsidR="00926F30" w:rsidRDefault="008C33DF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Registered Nurse Clinical Supervisor</w:t>
      </w:r>
      <w:r>
        <w:rPr>
          <w:rStyle w:val="documenttxtBold"/>
          <w:rFonts w:ascii="Century Gothic" w:eastAsia="Century Gothic" w:hAnsi="Century Gothic" w:cs="Century Gothic"/>
          <w:color w:val="231F20"/>
          <w:sz w:val="22"/>
          <w:szCs w:val="22"/>
        </w:rPr>
        <w:t xml:space="preserve"> </w:t>
      </w:r>
    </w:p>
    <w:p w14:paraId="1F143CD4" w14:textId="77777777" w:rsidR="00926F30" w:rsidRDefault="008C33DF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Kare In Home Health Services | Gulfport, MS | Sep 1997-Jul 2014</w:t>
      </w:r>
    </w:p>
    <w:p w14:paraId="666E6502" w14:textId="490B829B" w:rsidR="00926F30" w:rsidRDefault="00976F03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M</w:t>
      </w:r>
      <w:r w:rsidR="008C33DF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anaged 20 clinical and support staff in home health patient care activities while maintaining a high level of staff morale and professionalism</w:t>
      </w:r>
    </w:p>
    <w:p w14:paraId="3425EF52" w14:textId="599E3D23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P</w:t>
      </w:r>
      <w:r w:rsidR="00976F03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er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formed daily chart audits for consistencies </w:t>
      </w:r>
      <w:r w:rsidR="00976F03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with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 OASIS and ICD 9-10 coding</w:t>
      </w:r>
    </w:p>
    <w:p w14:paraId="2E5ADE5A" w14:textId="269C56D6" w:rsidR="00926F30" w:rsidRDefault="00976F03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M</w:t>
      </w:r>
      <w:r w:rsidR="008C33DF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aintained compliance with Centers 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for</w:t>
      </w:r>
      <w:r w:rsidR="008C33DF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 Medicare and Medicaid Services</w:t>
      </w:r>
    </w:p>
    <w:p w14:paraId="6F10FA0F" w14:textId="77777777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Maintained staffing and scheduling for the 150+ patient</w:t>
      </w:r>
    </w:p>
    <w:p w14:paraId="795609B5" w14:textId="77777777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Manager on call rotation</w:t>
      </w:r>
    </w:p>
    <w:p w14:paraId="74BF531F" w14:textId="0757A96E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lastRenderedPageBreak/>
        <w:t xml:space="preserve">Provided in-service trainings to staff per requirements </w:t>
      </w:r>
      <w:r w:rsidR="00976F03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by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 the state</w:t>
      </w:r>
    </w:p>
    <w:p w14:paraId="6AE4BB87" w14:textId="77777777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Initiated oncology/ infusion services</w:t>
      </w:r>
    </w:p>
    <w:p w14:paraId="63FB2034" w14:textId="77777777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Created policy and procedures</w:t>
      </w:r>
    </w:p>
    <w:p w14:paraId="340F55F7" w14:textId="77777777" w:rsidR="00926F30" w:rsidRDefault="008C33DF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Palliative and Hospice Registered Nurse</w:t>
      </w:r>
      <w:r>
        <w:rPr>
          <w:rStyle w:val="documenttxtBold"/>
          <w:rFonts w:ascii="Century Gothic" w:eastAsia="Century Gothic" w:hAnsi="Century Gothic" w:cs="Century Gothic"/>
          <w:color w:val="231F20"/>
          <w:sz w:val="22"/>
          <w:szCs w:val="22"/>
        </w:rPr>
        <w:t xml:space="preserve"> </w:t>
      </w:r>
    </w:p>
    <w:p w14:paraId="4B61ADDC" w14:textId="77777777" w:rsidR="00926F30" w:rsidRDefault="008C33DF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North Oaks Health System | Hammond, LA | Dec 1996-Aug 1997</w:t>
      </w:r>
    </w:p>
    <w:p w14:paraId="7D57B58C" w14:textId="77777777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Managed a case load of 35-45 patients.</w:t>
      </w:r>
    </w:p>
    <w:p w14:paraId="28DCB9E4" w14:textId="2774E26D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Provided palliative and hospice care to patients in their homes</w:t>
      </w:r>
    </w:p>
    <w:p w14:paraId="36D42763" w14:textId="77777777" w:rsidR="00926F30" w:rsidRDefault="008C33DF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Registered Nurse</w:t>
      </w:r>
      <w:r>
        <w:rPr>
          <w:rStyle w:val="documenttxtBold"/>
          <w:rFonts w:ascii="Century Gothic" w:eastAsia="Century Gothic" w:hAnsi="Century Gothic" w:cs="Century Gothic"/>
          <w:color w:val="231F20"/>
          <w:sz w:val="22"/>
          <w:szCs w:val="22"/>
        </w:rPr>
        <w:t xml:space="preserve"> </w:t>
      </w:r>
    </w:p>
    <w:p w14:paraId="03F7C65A" w14:textId="282411FC" w:rsidR="00926F30" w:rsidRDefault="008C33DF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Doctors Hospital of HCA | Columbus, GA | Apr 198</w:t>
      </w:r>
      <w:r w:rsidR="00976F03"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9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-Jan 1996</w:t>
      </w:r>
    </w:p>
    <w:p w14:paraId="538125D0" w14:textId="77777777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Held multiple positions including OP pre and post operation surgery, OP infusion clinic, oncology staff nurse, med surge staff nurse, Cancer Prevention and Early detection clinical</w:t>
      </w:r>
    </w:p>
    <w:p w14:paraId="1C948278" w14:textId="77777777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Certified in oncology and chemotherapy administration, cancer prevention and early detection screening</w:t>
      </w:r>
    </w:p>
    <w:p w14:paraId="085DEA46" w14:textId="77777777" w:rsidR="00926F30" w:rsidRDefault="008C33DF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Registered Nurse</w:t>
      </w:r>
      <w:r>
        <w:rPr>
          <w:rStyle w:val="documenttxtBold"/>
          <w:rFonts w:ascii="Century Gothic" w:eastAsia="Century Gothic" w:hAnsi="Century Gothic" w:cs="Century Gothic"/>
          <w:color w:val="231F20"/>
          <w:sz w:val="22"/>
          <w:szCs w:val="22"/>
        </w:rPr>
        <w:t xml:space="preserve"> </w:t>
      </w:r>
    </w:p>
    <w:p w14:paraId="15F12725" w14:textId="77777777" w:rsidR="00926F30" w:rsidRDefault="008C33DF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St. Francis Hospital | Columbus, MI | Oct 1987-Apr 1989</w:t>
      </w:r>
    </w:p>
    <w:p w14:paraId="5F777441" w14:textId="77777777" w:rsidR="00926F30" w:rsidRDefault="008C33DF">
      <w:pPr>
        <w:pStyle w:val="p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Preformed staff nurse duties on med-surg, cardio-thoracic and ICU units.</w:t>
      </w:r>
    </w:p>
    <w:p w14:paraId="04B3DC33" w14:textId="77777777" w:rsidR="00926F30" w:rsidRDefault="008C33DF">
      <w:pPr>
        <w:pStyle w:val="divdocumentdivsectiontitle"/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Education and Training</w:t>
      </w:r>
    </w:p>
    <w:p w14:paraId="03134A4D" w14:textId="77777777" w:rsidR="00926F30" w:rsidRDefault="008C33DF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231F20"/>
          <w:sz w:val="22"/>
          <w:szCs w:val="22"/>
        </w:rPr>
        <w:t>Nursing, RN</w:t>
      </w:r>
      <w:r>
        <w:rPr>
          <w:rStyle w:val="documenttxtBold"/>
          <w:rFonts w:ascii="Century Gothic" w:eastAsia="Century Gothic" w:hAnsi="Century Gothic" w:cs="Century Gothic"/>
          <w:color w:val="231F20"/>
          <w:sz w:val="22"/>
          <w:szCs w:val="22"/>
        </w:rPr>
        <w:t xml:space="preserve"> </w:t>
      </w:r>
    </w:p>
    <w:p w14:paraId="1616212D" w14:textId="77777777" w:rsidR="00926F30" w:rsidRDefault="008C33DF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 xml:space="preserve">Southwest Mississippi Community College | </w:t>
      </w:r>
      <w:r>
        <w:rPr>
          <w:rStyle w:val="educsprtreducsprtr"/>
          <w:rFonts w:ascii="Century Gothic" w:eastAsia="Century Gothic" w:hAnsi="Century Gothic" w:cs="Century Gothic"/>
          <w:color w:val="231F20"/>
          <w:sz w:val="22"/>
          <w:szCs w:val="22"/>
        </w:rPr>
        <w:t xml:space="preserve">| 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Summit, MS</w:t>
      </w:r>
      <w:r>
        <w:rPr>
          <w:rFonts w:ascii="Century Gothic" w:eastAsia="Century Gothic" w:hAnsi="Century Gothic" w:cs="Century Gothic"/>
          <w:color w:val="231F20"/>
          <w:sz w:val="22"/>
          <w:szCs w:val="22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231F20"/>
          <w:sz w:val="22"/>
          <w:szCs w:val="22"/>
        </w:rPr>
        <w:t>| May 1987</w:t>
      </w:r>
    </w:p>
    <w:p w14:paraId="6A036D7A" w14:textId="77777777" w:rsidR="00926F30" w:rsidRDefault="008C33DF">
      <w:pPr>
        <w:pStyle w:val="divdocumentdivsectiontitle"/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Certifications</w:t>
      </w:r>
    </w:p>
    <w:p w14:paraId="208BBFA8" w14:textId="77777777" w:rsidR="00926F30" w:rsidRDefault="008C33DF">
      <w:pPr>
        <w:pStyle w:val="p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Fonts w:ascii="Century Gothic" w:eastAsia="Century Gothic" w:hAnsi="Century Gothic" w:cs="Century Gothic"/>
          <w:color w:val="231F20"/>
          <w:sz w:val="22"/>
          <w:szCs w:val="22"/>
        </w:rPr>
        <w:t>Current TB certification</w:t>
      </w:r>
    </w:p>
    <w:p w14:paraId="2C445DCF" w14:textId="77777777" w:rsidR="00926F30" w:rsidRDefault="008C33DF">
      <w:pPr>
        <w:pStyle w:val="p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Fonts w:ascii="Century Gothic" w:eastAsia="Century Gothic" w:hAnsi="Century Gothic" w:cs="Century Gothic"/>
          <w:color w:val="231F20"/>
          <w:sz w:val="22"/>
          <w:szCs w:val="22"/>
        </w:rPr>
        <w:t>Current BLS</w:t>
      </w:r>
    </w:p>
    <w:p w14:paraId="55CF9681" w14:textId="0337F9CB" w:rsidR="00926F30" w:rsidRDefault="008C33DF">
      <w:pPr>
        <w:pStyle w:val="p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Fonts w:ascii="Century Gothic" w:eastAsia="Century Gothic" w:hAnsi="Century Gothic" w:cs="Century Gothic"/>
          <w:color w:val="231F20"/>
          <w:sz w:val="22"/>
          <w:szCs w:val="22"/>
        </w:rPr>
        <w:t>Current MS, RN License</w:t>
      </w:r>
    </w:p>
    <w:p w14:paraId="1576A4B5" w14:textId="2CB5A082" w:rsidR="000F5FB6" w:rsidRDefault="000F5FB6">
      <w:pPr>
        <w:pStyle w:val="p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Fonts w:ascii="Century Gothic" w:eastAsia="Century Gothic" w:hAnsi="Century Gothic" w:cs="Century Gothic"/>
          <w:color w:val="231F20"/>
          <w:sz w:val="22"/>
          <w:szCs w:val="22"/>
        </w:rPr>
        <w:t>Previous Oncology certification 10+ years</w:t>
      </w:r>
    </w:p>
    <w:p w14:paraId="4EDB719E" w14:textId="152C2C8B" w:rsidR="000F5FB6" w:rsidRDefault="000F5FB6">
      <w:pPr>
        <w:pStyle w:val="p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231F20"/>
          <w:sz w:val="22"/>
          <w:szCs w:val="22"/>
        </w:rPr>
      </w:pPr>
      <w:r>
        <w:rPr>
          <w:rFonts w:ascii="Century Gothic" w:eastAsia="Century Gothic" w:hAnsi="Century Gothic" w:cs="Century Gothic"/>
          <w:color w:val="231F20"/>
          <w:sz w:val="22"/>
          <w:szCs w:val="22"/>
        </w:rPr>
        <w:t>Prevention and Early Detection certification through MD Anderson Cancer Center</w:t>
      </w:r>
    </w:p>
    <w:sectPr w:rsidR="000F5F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40" w:right="740" w:bottom="74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330D6" w14:textId="77777777" w:rsidR="00F811DE" w:rsidRDefault="00F811DE" w:rsidP="00976F03">
      <w:pPr>
        <w:spacing w:line="240" w:lineRule="auto"/>
      </w:pPr>
      <w:r>
        <w:separator/>
      </w:r>
    </w:p>
  </w:endnote>
  <w:endnote w:type="continuationSeparator" w:id="0">
    <w:p w14:paraId="7AEE0E67" w14:textId="77777777" w:rsidR="00F811DE" w:rsidRDefault="00F811DE" w:rsidP="00976F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93DB2CF8-13FA-1546-832C-35636C8A5E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55B741-2D00-6846-96F5-2BA87BF1026E}"/>
    <w:embedBold r:id="rId3" w:fontKey="{9B56626A-F700-B44C-87E7-463A2E1AF6E8}"/>
    <w:embedBoldItalic r:id="rId4" w:fontKey="{0B219CC2-A132-2B40-AF3C-A0D963CB9B09}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5" w:fontKey="{2F85D7CC-5661-874A-8327-AD4C66BF4B2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2F31731-E2D8-8647-A790-1E651027A75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5AD82C54-23C2-014F-9392-E5A02829D066}"/>
    <w:embedBold r:id="rId8" w:fontKey="{037F32F8-4F5B-2049-8DB4-FF7827D3EA0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DA820FC-A500-1349-A177-0D949D20E38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0" w:fontKey="{328A8317-1C73-4048-A5BA-C605A808FB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D194E" w14:textId="77777777" w:rsidR="00976F03" w:rsidRDefault="00976F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40140" w14:textId="77777777" w:rsidR="00976F03" w:rsidRDefault="00976F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B4620" w14:textId="77777777" w:rsidR="00976F03" w:rsidRDefault="00976F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538AD" w14:textId="77777777" w:rsidR="00F811DE" w:rsidRDefault="00F811DE" w:rsidP="00976F03">
      <w:pPr>
        <w:spacing w:line="240" w:lineRule="auto"/>
      </w:pPr>
      <w:r>
        <w:separator/>
      </w:r>
    </w:p>
  </w:footnote>
  <w:footnote w:type="continuationSeparator" w:id="0">
    <w:p w14:paraId="4C55846A" w14:textId="77777777" w:rsidR="00F811DE" w:rsidRDefault="00F811DE" w:rsidP="00976F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E6A64" w14:textId="77777777" w:rsidR="00976F03" w:rsidRDefault="00976F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CB051" w14:textId="77777777" w:rsidR="00976F03" w:rsidRDefault="00976F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C255B" w14:textId="77777777" w:rsidR="00976F03" w:rsidRDefault="00976F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1C6EFF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5CB4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12EB1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D0C69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AE4F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EF691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80FA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70FD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B055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95483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2233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5A35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429F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8E32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A01F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C044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B9821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D07E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F30"/>
    <w:rsid w:val="000F5FB6"/>
    <w:rsid w:val="001458B2"/>
    <w:rsid w:val="00377D83"/>
    <w:rsid w:val="00384AE7"/>
    <w:rsid w:val="003D3527"/>
    <w:rsid w:val="007244A5"/>
    <w:rsid w:val="007F19F2"/>
    <w:rsid w:val="008C33DF"/>
    <w:rsid w:val="00926F30"/>
    <w:rsid w:val="00976F03"/>
    <w:rsid w:val="00B86086"/>
    <w:rsid w:val="00BC73A1"/>
    <w:rsid w:val="00CC71D8"/>
    <w:rsid w:val="00E46CEB"/>
    <w:rsid w:val="00EC26A4"/>
    <w:rsid w:val="00F8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BF15A"/>
  <w15:docId w15:val="{B84A1010-4ACF-6443-B8CA-99804D6E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231F20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00" w:lineRule="atLeast"/>
    </w:pPr>
    <w:rPr>
      <w:caps/>
      <w:color w:val="231F20"/>
      <w:sz w:val="64"/>
      <w:szCs w:val="64"/>
    </w:rPr>
  </w:style>
  <w:style w:type="paragraph" w:customStyle="1" w:styleId="div">
    <w:name w:val="div"/>
    <w:basedOn w:val="Normal"/>
  </w:style>
  <w:style w:type="paragraph" w:customStyle="1" w:styleId="divnamefname">
    <w:name w:val="div_name_fname"/>
    <w:basedOn w:val="Normal"/>
  </w:style>
  <w:style w:type="character" w:customStyle="1" w:styleId="divnamefnameCharacter">
    <w:name w:val="div_name_fname Character"/>
    <w:basedOn w:val="DefaultParagraphFont"/>
  </w:style>
  <w:style w:type="paragraph" w:customStyle="1" w:styleId="divnamelname">
    <w:name w:val="div_name_lname"/>
    <w:basedOn w:val="Normal"/>
  </w:style>
  <w:style w:type="character" w:customStyle="1" w:styleId="divnamelnameCharacter">
    <w:name w:val="div_name_lname Character"/>
    <w:basedOn w:val="DefaultParagraphFont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80" w:lineRule="atLeast"/>
    </w:pPr>
    <w:rPr>
      <w:sz w:val="22"/>
      <w:szCs w:val="22"/>
    </w:rPr>
  </w:style>
  <w:style w:type="character" w:customStyle="1" w:styleId="divdocumentdivaddressli">
    <w:name w:val="div_document_div_address_li"/>
    <w:basedOn w:val="DefaultParagraphFont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addresslispanbluebullet">
    <w:name w:val="div_document_div_address_li_span_bluebullet"/>
    <w:basedOn w:val="DefaultParagraphFont"/>
    <w:rPr>
      <w:rFonts w:ascii="Symbol" w:eastAsia="Symbol" w:hAnsi="Symbol" w:cs="Symbol"/>
      <w:color w:val="DADADA"/>
      <w:position w:val="-2"/>
      <w:sz w:val="34"/>
      <w:szCs w:val="34"/>
    </w:rPr>
  </w:style>
  <w:style w:type="character" w:customStyle="1" w:styleId="divaddressCharacter">
    <w:name w:val="div_address Character"/>
    <w:basedOn w:val="divCharacter"/>
    <w:rPr>
      <w:b w:val="0"/>
      <w:bCs w:val="0"/>
      <w:sz w:val="22"/>
      <w:szCs w:val="22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section">
    <w:name w:val="div_document_section"/>
    <w:basedOn w:val="Normal"/>
  </w:style>
  <w:style w:type="paragraph" w:customStyle="1" w:styleId="heading">
    <w:name w:val="heading"/>
    <w:basedOn w:val="Normal"/>
    <w:rPr>
      <w:b/>
      <w:bCs/>
      <w:caps/>
    </w:rPr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231F20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educsprtreducsprtr">
    <w:name w:val="educsprtr + educsprtr"/>
    <w:basedOn w:val="DefaultParagraphFont"/>
    <w:rPr>
      <w:vanish/>
    </w:rPr>
  </w:style>
  <w:style w:type="paragraph" w:styleId="Header">
    <w:name w:val="header"/>
    <w:basedOn w:val="Normal"/>
    <w:link w:val="HeaderChar"/>
    <w:uiPriority w:val="99"/>
    <w:unhideWhenUsed/>
    <w:rsid w:val="00976F0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F0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6F0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F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Donna Rene' Slaton</vt:lpstr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Donna Rene' Slaton</dc:title>
  <cp:lastModifiedBy>rene paoletti</cp:lastModifiedBy>
  <cp:revision>10</cp:revision>
  <dcterms:created xsi:type="dcterms:W3CDTF">2020-08-30T22:23:00Z</dcterms:created>
  <dcterms:modified xsi:type="dcterms:W3CDTF">2020-10-27T19:58:00Z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TDsAAB+LCAAAAAAABAAVmrWCs2oURR+IArfiFri70+HuFnj6O3+TLiR8nLP3WpnBGAETBIghWY5CeZFHBY5GEZwWUIYXcJhnvnS+i1ySaZS1N20XGlwhZkfhiyE1Eub8rk5Ynqc+fE+2UxVPkWdSi+LHQnV9abp80g5hNt1zLBBCvZXTTSrZ2jL93UNarnhvkTDAsXUI8sfGsPdXJR+yDimU+lpz0v3kK4rsIYli/HpMf/0XAhV1idmMPJVb90Z</vt:lpwstr>
  </property>
  <property fmtid="{D5CDD505-2E9C-101B-9397-08002B2CF9AE}" pid="3" name="x1ye=1">
    <vt:lpwstr>HwVrRoHRmo3xilbTnx4Sm5jDBNspUPHZY8ffNAeNnZjy8r16EQ6hdR2MBBpya2/H0FZCf4UEz87HqZh+NhcgQIvjgOJoZkkGTS1meNnHCEhBp+N5bxJMqU5JW7udgotmLkhqn065diFNI/xbpOu7f2HLLUYX1ZirYXSDsQhB1wBY0SgDvZZIvYDV0UE8TW/lbWYYow1C1V6z5O+kncpO93lMGysiH9TzTjTuzZ+1VBQSPY7jHhdb5ZY9WPoUZco</vt:lpwstr>
  </property>
  <property fmtid="{D5CDD505-2E9C-101B-9397-08002B2CF9AE}" pid="4" name="x1ye=10">
    <vt:lpwstr>20BaRt1q+Tk49H97PBsqFuKq4UJ22HQzoBiloNS75uhzg+ONpcW/QagUG+7nM+9+Sz/VxMUFtx52ilh9AeUsmHmuJ4d5RwnSg3ZYchpV9mZwXGdWmGMfxX1Q6H/DinEvle6H61gpvo2a/kJUIXn8OBlRYCr0l5e3dt8gRamz0z9geAVr+dTkiUw1EJRtEp/ns5NBp3CGu5ktpzsbOGPzpE9IA8t373wBgReFSG+k+dOJKHLHcU298zH/GUwZz7f</vt:lpwstr>
  </property>
  <property fmtid="{D5CDD505-2E9C-101B-9397-08002B2CF9AE}" pid="5" name="x1ye=11">
    <vt:lpwstr>KzW/W1rls+QhLp5EZqiyG8oQ+g6x5RhSSfNpDvkljpnM5z9LXJa3gr1Pjbuo1WsUMflrgRE/JfVZGHEtSZ76+fQHPQ4zQD9fh5XBW90cQg6XUMDlieWwwnErSBghg/d7+ed4D54oX2INKJNMUmqxHdms7TSG1Jj1ZwLJoXy2wAxkvIEpBTqIAFoCB9tyMySyMN8yHyg7Dqp/4XVjqrADUSC7PthnMy6E8LWckK/J28vz1essVLFFtxQcatblhHu</vt:lpwstr>
  </property>
  <property fmtid="{D5CDD505-2E9C-101B-9397-08002B2CF9AE}" pid="6" name="x1ye=12">
    <vt:lpwstr>Msf/4iSCBhJqiG0dGisUV1tnGsNTOTUOYPeKZdlSFBplDN2fz2Oma5bNFln4ITg2bwtQZeFoRdzU5tGOhLI0ivaLBtlSfCQN0M7w9XvZhQX1We0stMszV73pBIpLKUtA6L/IOWvxLEqCr8pAdJ8w23f+ECaYwf+w9gJ9hfoGP167DQSnCzTmBSsfd8f8D4DL68KOod0R8a8+QbrI+Otw/2BFiQdzGvN/fEsMpAE+mch0SGqyMcjzfIG40E92Oii</vt:lpwstr>
  </property>
  <property fmtid="{D5CDD505-2E9C-101B-9397-08002B2CF9AE}" pid="7" name="x1ye=13">
    <vt:lpwstr>Tv9XcPjlR5z9c+Zy3ZYE7vTJEpn7cFQgnUAFw8OMTLBi2DU3RWPwhfzMDt4TONyfn7RBgoyomNORIiwKrs5KzpW7gHDRJPfflOM3TDRrZkFN4c2v/sM7siHuMagNJ9ifGgDRQO2hupd12MbcnjXhUkaeXfX0Y5NenxFer1i230zL4XgEXpSiu9J9YiSx7q7mcGGkSbvGPiAjAbPs7TBPOceUdkRPub6r0jfCiQZmQsds0XQh1e7y6HPHbwDJYAw</vt:lpwstr>
  </property>
  <property fmtid="{D5CDD505-2E9C-101B-9397-08002B2CF9AE}" pid="8" name="x1ye=14">
    <vt:lpwstr>OdyVVNlyDTwD4/uNWrxIvt6YmpQak7Yd7K2TRZFuzcLnWqI1I0wvWdOcGH9pgI5gfVk/OH947t/UpYE8lT9GyRU4one6h390oI7PyCjAY4qwEuRpxUSIT6vHxGKeXGPjykfDP0m93Jf6KIRKzUbFwmjud8WWudgAYqkRlvK21o4Kq7DUV/i8um7jKGLyEBnPiHlvUY5T+p2YDljwUTi86XXKbWyTQ/Xm4m4y0MupdQYfywSsxU+6CZQJ5Ekpq2W</vt:lpwstr>
  </property>
  <property fmtid="{D5CDD505-2E9C-101B-9397-08002B2CF9AE}" pid="9" name="x1ye=15">
    <vt:lpwstr>/0A4l5L0RBBKz+06PeiDT1ZBQ/m0FUKSlSrhEWxAf4ZdJOtHtqlMaw0ajbaonwrKwAJOj/B+0QvQX+ykQr/zv2G6eYbVanraLjQkAyTlOhr+tq2rMg/kHflrrm+EGpu74dBg5aMTzrdqcmKhiTTwILkyuvPVV7htUvYFTg5eZKCgC2bSfmuuwEnKyufw3wwTe8J9LQ+pe1kVyRqN1Z+rUptAExtK+jQQ0i9BD9eykZvgFTtGZAUU/iS8C55p8bm</vt:lpwstr>
  </property>
  <property fmtid="{D5CDD505-2E9C-101B-9397-08002B2CF9AE}" pid="10" name="x1ye=16">
    <vt:lpwstr>VDlc+Btz31+LgKS2YSgw1azKW3rQA7juX032SSb/ke2BsUB0AFg12yYhxCU5QMfr78KhVeYDXsYH5NDr0a3R5YaC+4xvG0P7zjXHQhjgYQZ2G+ZQTHz24mmpfKwDoOIxG1JYXycylUppReXVZ4uUXII/Y2gAnMTaRE5lIEh/O/ScF0nrZPYKczbYIrQwNG3sRvxfJ1DJeg+/aoTJKorRCE4GraGm2iD32/EgO7Y//zAuPebyDEW6ZTZUkIm8TS2</vt:lpwstr>
  </property>
  <property fmtid="{D5CDD505-2E9C-101B-9397-08002B2CF9AE}" pid="11" name="x1ye=17">
    <vt:lpwstr>pPSEzGmYbttEBlR9vo3JNNK68FS6xF/mZwxgWdkCyD1rxi/SCWqj9piSlycLm3pUnhHdv30EwieT2h8gFW0GF2syrtRElpcyxT20aVxRNpPnMy+rPmPy/ItXWnMfQaCp7B+PFKy9GJLbxUnWhMgT6nD6YZ4SDYZzz9fh47nN5q3IlARGc4ZZH4JNySyD90C1YvzMoE30teQkwBxda/6yEg9bQkZlUCeysj9d1Fvg894hqi7YmoszTUK5vQBkynU</vt:lpwstr>
  </property>
  <property fmtid="{D5CDD505-2E9C-101B-9397-08002B2CF9AE}" pid="12" name="x1ye=18">
    <vt:lpwstr>GLdPjZCzz1OGn8jWrDbdy8iTkKtdDqKla5dhgcyCFkUqIPe/Jtsx6x/0BW0OSo1GWnhgC3gh2IS4XvgUQFXenmnoCgNU4Pje8/QL9cKVqm4ZJNhwnOYrn0vUegPpJDmAUG4MUk9FQRtApw/5BdSHfdPlW2lDzGSkgqLpmj6gTIP35mi5TuxvG5mnZQLJAJuxy8OrGS9KH9GHDhkGnw6opQhu/Ck6qDpC71EeMSHGKIvG7fJ/3TRXZwuLtOsi+j5</vt:lpwstr>
  </property>
  <property fmtid="{D5CDD505-2E9C-101B-9397-08002B2CF9AE}" pid="13" name="x1ye=19">
    <vt:lpwstr>mraJ75n/yx0OZ1GFX1QBYgBrrh5aQql5AYn9aSmMXyDQVXj6bv2CUkAn37P+qlXtiBXzstFv3Bs12HhAQgv33wqXUUDrixljsiwzRDKGt9TfdhgEjGBfb/gqJqciA4P/fttqi/dpmVHQDloEjbir6kgvTSrUK8/JuILsBQOz2tDmGWIx1+tuLpbUnVic82ZgGViQlecEdODjodJRkzrZV2ZfwuVyy873tPe8U7k/ZSFppyjDVDrRW7yNBh+AUXp</vt:lpwstr>
  </property>
  <property fmtid="{D5CDD505-2E9C-101B-9397-08002B2CF9AE}" pid="14" name="x1ye=2">
    <vt:lpwstr>O37N3NGa6vNa8CPXIux0c5fZ8g6RY0f/yqQ1tDONX5Vfe0bhldji4mAKoyjcYfaMmmbTruAB9cAEZhAZV/WzjtKo6H06nKjKvM9NvKiPEKuZgnt3rsOOaE0SJj04m+LClWlZ12Rnn3rt64G4nOfhmTuUz0nk9rzM08nQSwPEcsBA9gh/hqH1AUvAGqI8ULizyHdQqYZJJZ4fRRuNRmQnQ+4neaALmG5FNRLLi1gQ9h0WDJ0evP6ZI38A1vrjvST</vt:lpwstr>
  </property>
  <property fmtid="{D5CDD505-2E9C-101B-9397-08002B2CF9AE}" pid="15" name="x1ye=20">
    <vt:lpwstr>DHWAnczjA4AZ68/vxYl03HrUkZMRiJ0xzrlmogOm1iFRO2UudRp4iNMv6O72ZfJBcf+i6ewrBiVwPQW+Yjr52nj8IsYndJK0oM+3pnAZrb2TPw7l9xT43Xn/pAZKesdW8sEy7uxf6FtAfD8J/5fMCTIjt4bWxXHwCaeHyC+p6Z/kzgFMKL6LX2OiaTctMiwa41eAetGc1l2DOoxkHfSaNgCId3SM7dibmELsuaxnFGWZY7LwZfJP8Ki1xX1z/es</vt:lpwstr>
  </property>
  <property fmtid="{D5CDD505-2E9C-101B-9397-08002B2CF9AE}" pid="16" name="x1ye=21">
    <vt:lpwstr>ZAM4APmRSkt7DbA7dhWW0tQU035eSF4GQMBEy/udKh2ESREBtSqyMtFz/ZDJtEPagGy04uMkKuVmP8J2ie2XLfJyBo2tuyZCxbx+ZbiE+v4eU/RNUMsINLvz5MyTl+CR0VvBkuTMZd4o8h6sILfK9RMe499HmYVqV1FtOUBK58ALKkmVFkU05hXLgd6SvgEUyO+w44TS3tFIBBaqJUiK355nVH+EzHBSUbZVx3MtZrvkjyr9BL2J6EoSSLAd5qX</vt:lpwstr>
  </property>
  <property fmtid="{D5CDD505-2E9C-101B-9397-08002B2CF9AE}" pid="17" name="x1ye=22">
    <vt:lpwstr>7THiVm3tu+JTqKDBWwK4vuC+uRWrB3jKkLKctBnVzqHjhs0ttxJUFOuJ+qnOwPAJHqa/dHX2F3nF+AvUcNQZkDluLvm3XwBrjcnyMIbRLcuU0r+ZvA79aNKKSifxrpKbUufKAS6kr+i+a3ZUisjzcqTHedAQmLLPJ0KfoYGLXUWvTrEtKyiZ+ZKOqPg7uIqSRNcwFANqOmyK9UGv0Sl/XWS3z/bympn970QQnd11e9Ak35d7wgdEYtG3W0MUQVv</vt:lpwstr>
  </property>
  <property fmtid="{D5CDD505-2E9C-101B-9397-08002B2CF9AE}" pid="18" name="x1ye=23">
    <vt:lpwstr>fBYkSevbvMnRZ2lJ6rfgXg6j10iVmygQv4fepLjaX1/nP+tq6GD/IneOFrYKsQcPh79Dd8p0d2bhFiVdOotX/FPCSyK9KKFFtlEDWTkws4LiELk73St6g5IGacU5ztk1CVGHqPCKgbQR5UprjWt61a9ykQxHsrDRrAghNc9gk+Gn1RhfxieXeyBzNH3JwL8Aryjn6Ti8s6TzY3f8TzZX6jhM7RKje45Iwvsx6l3EV9aJaeuClGTyFEnh1UTdz1R</vt:lpwstr>
  </property>
  <property fmtid="{D5CDD505-2E9C-101B-9397-08002B2CF9AE}" pid="19" name="x1ye=24">
    <vt:lpwstr>bTLYeF0/zdcYf2N/ZRN3hbdN8Nu1HkTN/oWLYYr430I9YjhpY7KQ1zGrEdD/TaiR97BM8yfueDEQHlxnvQETN1opKeZWFJ08BlVy/SjaqR5MBKtwamVvIZA17mRruPFGwO8RLWJ+RXUTUZuJdZuQ+Rq71Cw9RmKdawgGSjIlErPeaLq63oiXYQKvAv9oyiSqN1ZnevFQQz0afEmlCkC4yCSkTs5A10QyXRBAReJS0FtkYjW80Rs5XBd6tVWj/VH</vt:lpwstr>
  </property>
  <property fmtid="{D5CDD505-2E9C-101B-9397-08002B2CF9AE}" pid="20" name="x1ye=25">
    <vt:lpwstr>1GJY+3VLJ5yATRb81aPqd6yh5CveO9gWvqRddbAvVQa9Wbwn9AJy2GvQEG+j3RWcY4nh4m/Yqfn+jhQEyuaGJ3MomdtN6yEtGaNGKqVzDPYzJBmn4nw/866t9c1u45WDVjteUhoVaeDaySnIE7A1Se48/j5ruKzYu4Iyasl82uqp8kXW5krAzKevYcU2cq0NOpQUCGopjfNy0+rQi59Ks6qr87k/ymhgArMIRSCOE+Lj83W8+5846+i26bWwo9+</vt:lpwstr>
  </property>
  <property fmtid="{D5CDD505-2E9C-101B-9397-08002B2CF9AE}" pid="21" name="x1ye=26">
    <vt:lpwstr>Q2krZfMYEoXh52f3GhFlYnLa3FVbTguFsxnuvRFv515R/IyOpq/eVtELClxLqrNMVfWNro9LcDDvfjGYCjMuhGi+AeobqKLjtZkcxwedzmhC3erQ/biNnLnAgYFzAePruzzqc7aRg9vhQcooZFDuu2zSDN0LDt9YT2m3ExWdOTgjH3A1/+VbscDfS472KAjpEu678lRC0sNwQ/Gl7T5hL5FDZOeSTHwHEZUEXeivev3WllJ8tYrDZnrpi/7IRoG</vt:lpwstr>
  </property>
  <property fmtid="{D5CDD505-2E9C-101B-9397-08002B2CF9AE}" pid="22" name="x1ye=27">
    <vt:lpwstr>TB7/hMAE3BDIvWVuHq0/td4Ibz7NCQFf6ggiDGkmQ5+60EQBvJ88pRZ40E0898s4kqMJkEuDjogcO6FmKRlu7TLTNP+16YP934//QYgP68nPdqMkd1G+lERh4pYDw5lIJlTdeEJGzNr3m7Q3Y0HtW5SbYXl/VO01upO4HmAz5EBvaaIwsO9HGQjTT8iCmmtFj8iZ73Kq1ofTe0RH3f9IsqSEea0oNVab0YCYeu2MGPK4U3IiZoO82NyN6s6Uo22</vt:lpwstr>
  </property>
  <property fmtid="{D5CDD505-2E9C-101B-9397-08002B2CF9AE}" pid="23" name="x1ye=28">
    <vt:lpwstr>VsRf+MctEbotOxfBOywhqhFs4dJJUDsNjXCsT0qkr0vieBsEjGMdVgUuLi/vZf+jGWh4O1PrOPqPWCNHXksAcxQVsws3G2k+jx6bQ04ShehRovTpNmYJF4O6K9hv5DakQCsu43lMpivi/gjtZz1IcdM03P9d/9Jbi4JTGjqFtBCKny0pGu9Qclr/fMrLp2g6B1AalmSlEwBqMnRPzYzFaSPA/4Tzj07JDpnzdl5YnQ/AtGl+0EcemneqrIrO2Ly</vt:lpwstr>
  </property>
  <property fmtid="{D5CDD505-2E9C-101B-9397-08002B2CF9AE}" pid="24" name="x1ye=29">
    <vt:lpwstr>W5Xra4jiX3uA775HGUt0Cojddqpsb256wH6QkUSACdPGJIN+gM47HqzzEMmXgg667g4NnDebksdZG1qQq6w390Rzw14YMlA6xZeE+9Y2njUJV9aosyv7xe1z4W3YOoydXxJeHtHumLYx55TamDtceF+agupYwO5eYPHlvvjWClI1ME1lTbLbQ7CoEhfRjyGI9pSsW2dEG53ZU4DDiE4Kpfk9ZCLFFGRi+xc4l89vkFrNYiWgXRtp4ex0E/cBsUe</vt:lpwstr>
  </property>
  <property fmtid="{D5CDD505-2E9C-101B-9397-08002B2CF9AE}" pid="25" name="x1ye=3">
    <vt:lpwstr>V9g81X9UF068DR5zNmVWtWUT9TQqOI+XUl0YMX8uwcuUxB6QLI2712t29JwgqphQH7jp8l8kNKRPK6Kry164FDSFpr5d/YatFuSJI/UIWG3RXzck0lyTXNcMzdZ+DodnxfSyopHjdmRoWsfXR+7Op8ANpuQdquLS5wB8IxA+yGV4k5K3IaU+vdAM83QFwAhXfWMsVnMEmhz07QnPLtKIz9otVoMAQsg/8bsh2qCT+G+NvvPZ7T1Ve9RQb1OxPtA</vt:lpwstr>
  </property>
  <property fmtid="{D5CDD505-2E9C-101B-9397-08002B2CF9AE}" pid="26" name="x1ye=30">
    <vt:lpwstr>nQCKXt9ZQPfLn69k+W92vlAGHSq3YUrGz7j2suDpeSnFSIRXkmUmYJ9gmc/Q/BwAsGFaK3D9KhzISelV0wxvhh++qP9e9TbEqtzmR51P3Zv/27iJlWku9+ONFZd8cs4AyNPb1faJ0l043wE0lQTHfObs2Zv6pn/KQdJn8xY+1p8rWEheQMFPir9drjNEvWNtdhgMRm9ivojySOl9FZjK2BPYLKimyuVv+DOCaR7XceQESg+6t/lvLTY8ljjvSjG</vt:lpwstr>
  </property>
  <property fmtid="{D5CDD505-2E9C-101B-9397-08002B2CF9AE}" pid="27" name="x1ye=31">
    <vt:lpwstr>Nz/Du0AZk9LpkUw+q8MoE3T3ejhRcipL9eyMlxsNYQpd8IiolHRfpzU/F4IRdyYoNU2MBLBsTfvF7DJgKC+MSHusWV/nPMNETtMtIprl+qJm+Dp8Z+mwVOKgH+wnJauAJxxpj4Ls51ADR9eoo0Ro6wscGVU4VYsE3EH8tNYZ6slVdlmGgHOw7lW9Iwt9sJilV2mWPRxFmW6UPrrGW7+oKwZEE5zL59kCo+zU1aHUU9vT1qtkKZl0TvMq6lWBk5G</vt:lpwstr>
  </property>
  <property fmtid="{D5CDD505-2E9C-101B-9397-08002B2CF9AE}" pid="28" name="x1ye=32">
    <vt:lpwstr>Fiur0mUv3SWtiQ3qr0FiuGwT27OSuOXNEZOp2oZo+po1fmGWn5RMRRbsbUdYfGhu0Hmovqc/GbaovqT2czRzwwJiclc/jfManmSPskDYhNCaYl4k+Ts9if51t9Bf/Bp6KQ7dVL6Wz4Nju2tnH4OHrfuiLAhl65uWT9QwKmHRYQxkSMR5eFl3P2PDUog0Y2n4+Oatv8Wpz23CsVw6HeHzuQUqDp0VJn55AHjTmL9K4Kn9Z3ljQ17hBiboL1znIIr</vt:lpwstr>
  </property>
  <property fmtid="{D5CDD505-2E9C-101B-9397-08002B2CF9AE}" pid="29" name="x1ye=33">
    <vt:lpwstr>f0PNCPe2rYxBWdsW8v+jSIuQBN0l4cB2i1R/zufZ3g3MODqQHl36/dAhmYIr0COeO3tflm36etowUP+5nLaKNoV7q/d1Xw4pnoQwCYz4FmnYj9Ou24mDEObz2uO9p2CuEqlHf3kZZidMpJhrpiYV+ktBtjOED458HyGv+7vDYIPVSd7xL2YNNll1iX/J8MBa+YX9wRU3s30dwu159clcdG6RGa/tts4pCYvZ76EbwoJV+hpeHwgUdGpMcHgdkcA</vt:lpwstr>
  </property>
  <property fmtid="{D5CDD505-2E9C-101B-9397-08002B2CF9AE}" pid="30" name="x1ye=34">
    <vt:lpwstr>mSbcBzWuTdVSyIxif5ec+YhrAwYpy7GB8Ko2xVflik2JLLTm9JD+pSkbgFlmtAvDKJXKlupUJKQe8aIAjwc3aXSzIJ+OGiTJeF3dTUVI4bMiTfstlqJSCglyBQDAuF1AzfuqTZTlzrV4rsGpR0J/TGhJLFs3YiCbjViE/6E07c06Q8OEnpwAq5sI5dqU4jcCzXH9WrSdAQPyD/EzsiEf3oxtvhXEABiDewynpsiy1zNwI7nzjEbF9cUlFkU1X+z</vt:lpwstr>
  </property>
  <property fmtid="{D5CDD505-2E9C-101B-9397-08002B2CF9AE}" pid="31" name="x1ye=35">
    <vt:lpwstr>wKjqtcxY6cdaMpV9PAMRDhnJdnFZzuLv0nxitMazdbaie0uwL6/KLj1cQ04gszGP5L+uzhh39s6sVxBYwwT7xiBXWSjVCz4gWhsneuW3i7FSKdGo4Hy99Tpg699zO9CazoX8a8/2bkerSsUjD8CXw1G4/uiPjqRNQCjoDcF2DZS/wa6U4BXMPla/dbs0d4K1igEXwFWNe823ym+pgygoWXH7Vv7C8hfNo3uq/vUfUoKcjjCOYZigZuFktBiLa8L</vt:lpwstr>
  </property>
  <property fmtid="{D5CDD505-2E9C-101B-9397-08002B2CF9AE}" pid="32" name="x1ye=36">
    <vt:lpwstr>Nm6nGAcy5Jr+1knDOATcliMd/odNSasCkDZCT3Ir7zQp4AzRTuK/Z3DFzp8WNeJMR8LA0muGX/dz0f7fJTSmhH1fbhMrG69eqRzF2jbfNaFh9FOGTJXCaZSRScVKvhR9nlyDdG6uCVZmntB0HNZHmsZXgJvUx8o9SzVwl+EFseDn70RYBwRy7O0tV9eIsOlv93fVzTMw/UppKotALL15JCwlWOmewA1aZE0u8cz//KGnxrPhHeMybXS5Fa8W0q0</vt:lpwstr>
  </property>
  <property fmtid="{D5CDD505-2E9C-101B-9397-08002B2CF9AE}" pid="33" name="x1ye=37">
    <vt:lpwstr>5/AA0d/rxQu8zdKzo1KFkK4lmvC/lYIjONhLj7+jFVx1i8UMir9Mvfq5g5at4i5vKuJgg3ronEsDfajGCd5OfVJf4Wb7LoFkQpaC8B6SJOLXsX5rNzxQi5gF73uVAzNk2KZ5LoidHNE1t51nvLbV8kDRdVLpPGsVubhWSJeunZVZKPlAwQMn5jYLhETFs4KIza8aBBDDk5qSbkLs5Ozv9AGFLTLLwkb8cd40zc47nhrUnAERABsI4/S6DlpZYmI</vt:lpwstr>
  </property>
  <property fmtid="{D5CDD505-2E9C-101B-9397-08002B2CF9AE}" pid="34" name="x1ye=38">
    <vt:lpwstr>5UIOiRcIYFngKOYPSENwwIHj8s0Q/j8BxklfMCetAlkWvQgmPj87BA4o8QQCiNVELEckxFZ4cexNE8XGPzZg1cZhQ58Wdg+WuEvnS7b6rk0NDaGPseYRjotFUuyYFeuRAHKEelc2lDoPWFkvnVFI/2Ca45Uy754nzeUcCLZ0Z3BN8kng8sIa/U1HH4K5Gc3CAMyKziEHyGsN2x1pyYREnCewfMQOXaWwduzp+o05R1gnpkCqQ9iExnoH4HKyHW6</vt:lpwstr>
  </property>
  <property fmtid="{D5CDD505-2E9C-101B-9397-08002B2CF9AE}" pid="35" name="x1ye=39">
    <vt:lpwstr>/Y6mceF/BS34AqyutTGYmFXwqbHrAv+LnBcD3TYUQyN99Y9gEI57YbfY51nh/kCH4Io26IIb4Ly1QwOFZ/e3xZt7aQTK9o3oEClJvjnqt83xlTC5Rq9SQRDKam5fr/fcbTYErSYl+GdXeMPh1W+uVuKd+XB1K5mevSx3I7vKUZCShwRDdVspXT17zVFtJLIFbAjtTO5Tc264+ORlaSdWO0cJpDfF+4SlByvTdYSWcToeMpSKe04xRJn1cFouvv9</vt:lpwstr>
  </property>
  <property fmtid="{D5CDD505-2E9C-101B-9397-08002B2CF9AE}" pid="36" name="x1ye=4">
    <vt:lpwstr>37AU+v2M3X57zchtZoB7t+brGCtFBBl6ylWLZSYEbMFalyoXkhqgfNCqbAkKaKeASGwHTvcVF/2NwvV6xNQ6/Aq9587F9kltMb8UphDvFJ/GVC0TG+EHL7YqKNJSL1Fu7Ot68HojiGkZ2Dqo9DLxM0MNd9lArUTJguHjoB7w7HZZnkM4YecV7+TIwVNg4NF1yNm9Uf3CLzVIeDX2UYgcT898NZocSkYMZ1gKLQH2JYKJg91sYI6WIeX5Qw8uFGE</vt:lpwstr>
  </property>
  <property fmtid="{D5CDD505-2E9C-101B-9397-08002B2CF9AE}" pid="37" name="x1ye=40">
    <vt:lpwstr>PGSn1f7vau74WzYBHpG7ONJxgTmbY18DjxCejEoFpJ2gFeiGk6OIdO8fL+P6htVzkIUt88E/3SW+B8rTH5sbVCT7io736Thu1QPkcfDSwE//kpYyRdmzTAFFGzv3izdPQRzqVRgfBko1zMZxLjUr/k7gd4jPTqEy2wn5Co1XlsYHrc4ZYBtiuBrh+9IltxQbbVreEGCPRRNRfiR+wf9psQPaPjmyYbQastGmMZr+uVBJYkI1qYElgvQDOzbjCKY</vt:lpwstr>
  </property>
  <property fmtid="{D5CDD505-2E9C-101B-9397-08002B2CF9AE}" pid="38" name="x1ye=41">
    <vt:lpwstr>2kJ8J9vy21PNID8Dge3o1b+XrQ+TNLB8C9ZLTD2NLy2axgL3rL7ue9XOCSfTtaeJ7HfEPyUeynK0EWXPa/MsaJZaVYoOXn040RbUaYiLQRedg5W93AmshiClJye04yB04bRnWAYfxT+5O4CGERuIZQl0Pea/fNjF4+7Vv4lSKegXpmN0GBwgCA/ror0QPV8RgyDVipGbeu/0AeAXyKtlcub++Nf66TydkjnvFNLjfhUWBq+XO3tqeHUDhqq703T</vt:lpwstr>
  </property>
  <property fmtid="{D5CDD505-2E9C-101B-9397-08002B2CF9AE}" pid="39" name="x1ye=42">
    <vt:lpwstr>iLsLuwciEGNXTSmkIwx01ohc3Hi2xDeXvvTZSY7O/ONwn5OZOpvxIqQ3eAdia8rzf+WvgtCfvjnMVxppoIzGUOkjLU8DMjXD0ej2yWsqx0/FKfXG8heNMQucCyL2tLPJCJNHEi8ZcwIjnBF7eHQjafXuRpSsSb0gEqvz68+aOzBkTqhqfw4j72v5hMmbXTQeemndlhhpVnFzEnsL8Fn5szj1czUfhjD/bYhPSmsBpC/VvLlw2pkRXTnRxT+SSKU</vt:lpwstr>
  </property>
  <property fmtid="{D5CDD505-2E9C-101B-9397-08002B2CF9AE}" pid="40" name="x1ye=43">
    <vt:lpwstr>MKhrpRDiwsQ/TevxGm/xVvgOcquYSElOxP28p40DMeXrrU0c44jQQQrdOCEYcEgM/Cimhr5VNJmhXz/wlZe3QIhqODcozPfpqeBeHLVwc7LEOJlHjAlTb0bMoTLi3QFtwf3IzxXRpe4T5D3o5A35/HImWYaw4xLHchY488GtpistwCpxsL6wZJ+PNELiz/M/GsaI68fHpqCbjh5/01HCrC4jnGl/LWJ5VUGDLS3fqhY0W7Gb9PtN/7iv/TYuCV1</vt:lpwstr>
  </property>
  <property fmtid="{D5CDD505-2E9C-101B-9397-08002B2CF9AE}" pid="41" name="x1ye=44">
    <vt:lpwstr>LUou5blA65UAIe4r2580DFngVfZGt9CgRFTuntuvO87l12k9qjFYcqpGedmhcpt7F/gfFhfma9Mt0rmiXRxsifWD9tfT4kLwqjxOnPvdzfKgOI5GibKgRoBhmSD8RuGVQS/HhbxdOY/qFmxBpe/gz0zBdtrm6rAq7YU1b2MDc9kQsdZQR+rBcRO9qqlAFbn5UyOXdR48tWi5h4NNAz3Gil5HCBZ57ZMLfXNCLnrK5Jtsu0qVEf7QA09xv+xPrcf</vt:lpwstr>
  </property>
  <property fmtid="{D5CDD505-2E9C-101B-9397-08002B2CF9AE}" pid="42" name="x1ye=45">
    <vt:lpwstr>/PkDEn2tSoV/as6CLkrF1e31HB73MOHV0M7q5qhe6hvOkivHGh39AWNCMwDwjlPCscpxxa5C4GjMZ1+TA36D0IgjOJjiFAWnQ+37uG0deBB4oglWKk1HtOuoUJTxZp1DtW6HLwUQb+85crN+4jAkrbgt3MmYrmvyoPB6mW0AVtekDDzNBlvtDbilgQ3oAgW8ueLa09ZEwyOFHqCIraKH0i+DIG0b7nt8LXvGhvrsH4H6oWWKyT1XJKnt/4qfwDa</vt:lpwstr>
  </property>
  <property fmtid="{D5CDD505-2E9C-101B-9397-08002B2CF9AE}" pid="43" name="x1ye=46">
    <vt:lpwstr>uqVd/8+5s0RPQBdMEzSyJ/7yVQvZ0Ubo9Ld4MCyrRjvid/r4wcT7ccK1/dTX7Np0V+g4/7J0vmkaP9IV76dxoSTLMA2T7QoQFtFc8eRBR8WDtgrhW7aPqLXY2AoAaKkxLWYWUT6YOWQj+q/BZzX1vky7GY3KsgS0pmmPyFxP26pGqiiRhGDHMgnAVjue5YRB2zWz3ORQO7Xd4MLisex/xaEsXYEu0CBCfJrsf6h4NuAb1EieZYflegHcP0mkuGZ</vt:lpwstr>
  </property>
  <property fmtid="{D5CDD505-2E9C-101B-9397-08002B2CF9AE}" pid="44" name="x1ye=47">
    <vt:lpwstr>yewPQq1sb32Vp55n1keIhEMSDNA0WpdA990yDWUWjTQyt8DaEZkcyCSRlOwhp+auoodsiz5z4Or0G3UOAEiJNHy7zsQlK48N8nEfOygYdlAW+JhVdWUGQWbOWFNwtnMEjHr9taibmRYmtcZQCmjbDBYbfKOrGDTElPvuZps/E+EBH75ocfOPkv3h4ZbhXNjCJ3tjwy/mqETylJ/yjuMlr1r+Kma20HNFM4haXzH084KMf/W5c+Kx1w7YKmQP4lr</vt:lpwstr>
  </property>
  <property fmtid="{D5CDD505-2E9C-101B-9397-08002B2CF9AE}" pid="45" name="x1ye=48">
    <vt:lpwstr>dV+XLEDVLPygxy9ysnv2dm12zjTC8dgEA3jHs83Y+VR0wdlntr+67QsKwxYcqIgUGw6YfnxmCfiWzPawceH0kUxTgqNHsH/PISbQX7RCv1c/+YbuVqaY4+y8nAmeJkPx8iXuWwB5MVUltVMtK/AIFkV+nfDUOrS/nLhJSSF3wioT35OFeMYkbrVVrBDj8b9QMTYSJbxSO44fM57wX2pWAjVZa+XJt/nQJohz70uScchIrFlmmdvTRMtO5fWav+W</vt:lpwstr>
  </property>
  <property fmtid="{D5CDD505-2E9C-101B-9397-08002B2CF9AE}" pid="46" name="x1ye=49">
    <vt:lpwstr>Oe/+hD11byvQyDyX1OK/0Oz+QrHtknTAVxUWgs0We5wYSalu1NTW0ETUDOsc6sFdwV8+hc3w/PMEXvgxv5OcHqH+kT6zAQ2X5/LXJtGN/ktxikCoZyn3UVcteNuONeeyGo73qhH1wjDDHHo65LrLthtbPdPAXILRGVAYjhprFJDJM6xSJDl/KXq4h+pQ4k+2+pHUdYTUkRO0npxpDbpI7I7KpE8O3BNU4bLdlGQ+dVe6n5cgBiOfo0q/UCX+tJb</vt:lpwstr>
  </property>
  <property fmtid="{D5CDD505-2E9C-101B-9397-08002B2CF9AE}" pid="47" name="x1ye=5">
    <vt:lpwstr>w7DhCpPB8ydX75ZHvGGTzqR0YlGEk1uithbOFnHVDhM8bJ08X7UCQ7aS2vWMZaVoOWXV9yCcrtyTMprzyGdJCSF2RSMxOWTXPBM5q002uyd6nF4diTRy3Enq3DuQO0FjykL/PXUkewLjjnMM84NiAMId3fIxy8w1yzHhltER/NvKTu6QxnK04CUb8y7cFxMDo504qprmMh2w20jyuFx5fG/bcW0AF9xKYINJH44ADiarhLvUmTXkl9ozhAJGs85</vt:lpwstr>
  </property>
  <property fmtid="{D5CDD505-2E9C-101B-9397-08002B2CF9AE}" pid="48" name="x1ye=50">
    <vt:lpwstr>ODf1I9RhyhInrEkfy5ERteeb1OtE26HfieigfgBIy4U7mwLu62mk1hi1O/21x9YTVLqhSrflOehwYt5Gx8+8Xqm6DNeFDYA6bbHHhjS1nKMb1auk6rP06g/7TU2f/94C+Mf57JRvsHRc78bfEP7Wvl1520KPSt+WqDLP8sU8PUTef8mgAYRPzjIPx3swvZO8tjamWcw9DSR0Y4OgQLjwzv6TNF/SSPiwYrKyNGwfmzoj+Or+UsuW5HLEyVZX73o</vt:lpwstr>
  </property>
  <property fmtid="{D5CDD505-2E9C-101B-9397-08002B2CF9AE}" pid="49" name="x1ye=51">
    <vt:lpwstr>mEWwtVYa+pIE2TaLtRJVJoTFj3x0qGfq6uU9u8n5HHHMUmeQV1pKqhH2R4sjhxbnlQatL2LEh1NYBPoxvIhkjSwE7LipFKq+b68fu6E6s3W7FS+6c4fUlfsVdWsipaaqfbFvGvobrVmACDzgFtSD17dV9rhsdbR/s6nT5HDbSU0CFVn8/A0cLSs4+/QN0uoY9IF3v9FGs5NKmgtdVOqPEv2WdcHbnf9WWt8QYDOkl2F69hycelLMT1BO5S1LTm/</vt:lpwstr>
  </property>
  <property fmtid="{D5CDD505-2E9C-101B-9397-08002B2CF9AE}" pid="50" name="x1ye=52">
    <vt:lpwstr>gNkSl3kMEW5YI4TxGXbR9d/yJ0LsaGjq8W3Uv3829SCdfQEKZb5ornyOTVUqSyQTyB7Odn7TZqkFLLjpTqOVqKt9QiMW4uKE6lu1nkdShcUbEXUA6cgq3Yt/Xq1IzyDtePiO6NX9/uJVgyba4yacJP3f3V5IYn1YuG/MqfA/xofDQXInOnwB1wXQS5BDx8nMUpkcAHkaxUXOo+7gSV+ZNAJQ/6ADMs+hFuXoAPtdVzXb/CjcL6LgXjUargHeSrC</vt:lpwstr>
  </property>
  <property fmtid="{D5CDD505-2E9C-101B-9397-08002B2CF9AE}" pid="51" name="x1ye=53">
    <vt:lpwstr>2pU/8MO0XXfssEPZvB+TxRGoblIEV5Owv1j9lowHFmFEEe2DZRn9xQpYQy1TRRSUHF9ZrQ/1Cu8pKrWVQZx5/J75sZc4j8ES1SyyHguu/5gc9BlJ071+anM/qCfEP4pJxAGPu5Uf6IH+1PC3c5JerT2/8k8DjHk/BFTgAE8DOkHIjuE+3YCNj/iXwpxVxlYVOB6GNEh+IqlGJ/aZAQSoNpLZtShk8IhKbgI/boxo6HUiKkgtSm7PvnzlAMGwQf4</vt:lpwstr>
  </property>
  <property fmtid="{D5CDD505-2E9C-101B-9397-08002B2CF9AE}" pid="52" name="x1ye=54">
    <vt:lpwstr>hMRMrfF1QpD9XiXGTnFCzxvs6YkqmHf7sYuXabqPZ3k4AVePcZAa6ANON2VMeAMOcBvmZ/Qt2Wq6Iix8fg/CT3+5sSdvS0KyKrmNG7cu3QNnCtPA+CayL1Bb37Ql7yHIXgv4KyZBEuHhlXP1DWFPlmZiXMcp8L1l0pR+aJpLV1YawRNeMZUU+c+TAx2i8LiRNv/l6D7KPD5WU7CaV4WJtoRBMvKodrW1E4eFwnucIprNdO6CJHKc0dmkOmCsG5D</vt:lpwstr>
  </property>
  <property fmtid="{D5CDD505-2E9C-101B-9397-08002B2CF9AE}" pid="53" name="x1ye=55">
    <vt:lpwstr>2b3TcWKsZJfOrdWVgv2m5WTAbTnMFTstLM6rPhRp1suVkiKh0BkoC/LnYu/RE0VO29X2wOEH2wGfODNct1ZeUt5k1rcZeTsDT0kGscMnsGkyp8oTRZHNNZ1LWEJbAKkDLzj3WrcPi03Bu8gi9z7GW6k4IselsllD0tInfjXpNHA1BYEziQTBLisCOGM7Iq1R05VksODPgZkvKCNe35yBfHx457y4hdGtu6iXO9gC56fSCPD+X2qa98e98qe0ySG</vt:lpwstr>
  </property>
  <property fmtid="{D5CDD505-2E9C-101B-9397-08002B2CF9AE}" pid="54" name="x1ye=56">
    <vt:lpwstr>ndeWN3m/8ro5f7xqwsjVGi59R+MJk/WIpfPdvXPqM0teoBcznmyIKKrRrNLTp3TZv54Yony2IwekMNIu5aV6oJKAHPVYS+boKiv72w8BZ8ZLbZQPwog7juObSK8cO+nNLkeF9M+QqqZTwj3iolQw1iQOcPeBbpeFzywsU+dyiEdzYgyoAQqY1wRHmxgoHhls+D0pAU2Gl9nrO6cDdLEI4+6XAv9gai+HkncWfxKhhiG0nxhr2Yj/lXVY1aDGBtJ</vt:lpwstr>
  </property>
  <property fmtid="{D5CDD505-2E9C-101B-9397-08002B2CF9AE}" pid="55" name="x1ye=57">
    <vt:lpwstr>DGIG5J78g0+foRQ/IymiLpEefVQKbbK/K+mtuM2VyODW48QKdEHWMK05WnYZswO/dqMgCmecZ74AMvV+S06KPye0809uc7KnPvymhZYVMTjglNOLKwC7tUqBBT0HSHpJhh3YN/fk0N8jWXozUXRLAMhvTuRMsHLbImeQjmwPUygNHzyayZdVQuoQ3HlNI/zhuBrwVIAFcoVQFhoW+tKUYoBeONTWRSLdJ1XEuVQVO2TpTNYunE3gN7pHkD558b+</vt:lpwstr>
  </property>
  <property fmtid="{D5CDD505-2E9C-101B-9397-08002B2CF9AE}" pid="56" name="x1ye=58">
    <vt:lpwstr>nkZvOUYmT9OXgtTM4wc7H4sEFuKIVWWAa74IcM2w+Jyp7PBntZTWlZx+c+yi+EXDvYsfaQm5uNRf9nlh/+h/yIZkjpz+Bd0Ad6eNP9X2XyO45sqHZQ1axtxKFwIfPLW7OwQoCWUCtEW71yx9YDRY3o+HDbIVDLPsXf079I8eDfj7ipJWrRAtRjedGgBAhdvoUdL2HyNIxjr9Yn4eueF/ZB6sks4HT0CvrLhMJdElu/qLcgtJNjoXORQ8b86pZme</vt:lpwstr>
  </property>
  <property fmtid="{D5CDD505-2E9C-101B-9397-08002B2CF9AE}" pid="57" name="x1ye=59">
    <vt:lpwstr>JngOc+7vh89E19JoeN1nkX251l32HmSY73w/Kg9M7LE/mBLuC/Bnd8DLPYwI3vx/JGTdejJAx8jqk3pQPe15l+8RDL1pa6vXt9bvmnun5ZaxLlG+mwv9jESucHwRveLcvNvpkixl+afbgORcuzqTo3QzHKj4GC5Q3keurryVTfodZ/yS/wt7vmHS5wOnVdEbHiUwkuwxED8QT2w89ES6KSnt5oTW/taD3+cz6SYIxBRb7FidshEZDY8Knhiv58F</vt:lpwstr>
  </property>
  <property fmtid="{D5CDD505-2E9C-101B-9397-08002B2CF9AE}" pid="58" name="x1ye=6">
    <vt:lpwstr>Rhj0dxcQ3mt74NQ0PV1Bbg6uXNWmjsguhNUC1rPI13BRawbsauDH8pN63kvUSmjuTvdbD9dZDJosYXKoQ9m6B+arYVSsESw9Vadgm9JQ2qPreLnf0dMkHrJR2ocTym2kF2WStPAIbSNLqAF/RGOqIKKAmKpx+F6UDfGm0u2xeYWh74QbaGILIJxr2ao4/r7D0ks7QIb2gqb79KAlSRC7s2CaOP+ia11gu0twxL9L5aZhrEnpjBy1y73p4FA9Rx5</vt:lpwstr>
  </property>
  <property fmtid="{D5CDD505-2E9C-101B-9397-08002B2CF9AE}" pid="59" name="x1ye=60">
    <vt:lpwstr>j1vpuUieGyLLL5JsPJ2jZoXmUAPFwOrIpSv++x9JOeAzTDsAAA==</vt:lpwstr>
  </property>
  <property fmtid="{D5CDD505-2E9C-101B-9397-08002B2CF9AE}" pid="60" name="x1ye=7">
    <vt:lpwstr>6DsIJg4tC+i2HvOQx9FSgBfmNYexQYqcYNhFxRbMObYE/Sk6EuXz0UzMoznRJVds6WXzYiuGRM+Fq+Nj56t2N97AE1DQHyzoRV5HB2HIDgvx+nFBG6X5Vz7+bMr/v52n/u6Eb97P1aTcRb87ZxRVC6Fi+yNdlfkUIv61hnt5fDTSgM9gi4rlLyAv9B9sAcqz7DvhxKkUDyaon4cDOwIQoD+iQC9/Rqg46sAa3eCx/MGqKPD9Elx+gV6zHsH9tl4</vt:lpwstr>
  </property>
  <property fmtid="{D5CDD505-2E9C-101B-9397-08002B2CF9AE}" pid="61" name="x1ye=8">
    <vt:lpwstr>sM/xJJYxsU0Lxww7oMYvhI0p5AeaCn7aX5BAS7MCuWjJta2hnA7cstJtatwZHHsnAtvNLpwgWXhnXHi07+v0V98WEYEL+Z71W+Vhv3vReQPN2RxaZgzf50EHDUyFM6vvkk5MCtK1n5tm0llOYUsJWq6ja7ki3ASKoZnKUaUqGp/qi4T6OaYYmarCMqoJQqxFG+ToHKKj2sy50Rddbr9WSlLbw4EyeDOoWbfKhbFaMwfwySu8Ds7DVe304z1QFW+</vt:lpwstr>
  </property>
  <property fmtid="{D5CDD505-2E9C-101B-9397-08002B2CF9AE}" pid="62" name="x1ye=9">
    <vt:lpwstr>JfYQEQKimwaKPmJvHyrV1HAqwy/5eGC0yrTpqKtbD5b0CB6pfnDxyxQBYg/2Fx64P/joKFG2YN59/+U6Nw6bnVhBoq7TxOkFycb9gV+upQLAfSnWEn/awnw2U3ILfdnfpdqyyBmr+SKQH4lpMhPlw16V/ORw08SxB6jc/NrojSb/v1J8UNOr9WCcSHQhu2CkmnGXqIcg8NllLSTdqpEYGHtsqQMurwnpJ0Kb8N5QG+3eK8I81dhg0qoygKHU9CU</vt:lpwstr>
  </property>
</Properties>
</file>